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51623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«Алексеевская СОШ№2»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ЕМЦ</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Лукина Н.Л.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"Алексеевская СОШ №2"</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Ягудина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501767)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8df893d-8e48-4a6c-b707-e30db5572816" w:id="1"/>
      <w:r>
        <w:rPr>
          <w:rFonts w:ascii="Times New Roman" w:hAnsi="Times New Roman"/>
          <w:b/>
          <w:i w:val="false"/>
          <w:color w:val="000000"/>
          <w:sz w:val="28"/>
        </w:rPr>
        <w:t>п.г.т.Алексеевское</w:t>
      </w:r>
      <w:bookmarkEnd w:id="1"/>
      <w:r>
        <w:rPr>
          <w:rFonts w:ascii="Times New Roman" w:hAnsi="Times New Roman"/>
          <w:b/>
          <w:i w:val="false"/>
          <w:color w:val="000000"/>
          <w:sz w:val="28"/>
        </w:rPr>
        <w:t xml:space="preserve">‌ </w:t>
      </w:r>
      <w:bookmarkStart w:name="d0353ffa-3b9d-4f1b-95cd-292ab35e49b4" w:id="2"/>
      <w:r>
        <w:rPr>
          <w:rFonts w:ascii="Times New Roman" w:hAnsi="Times New Roman"/>
          <w:b/>
          <w:i w:val="false"/>
          <w:color w:val="000000"/>
          <w:sz w:val="28"/>
        </w:rPr>
        <w:t xml:space="preserve">2023 </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3516232" w:id="3"/>
    <w:p>
      <w:pPr>
        <w:sectPr>
          <w:pgSz w:w="11906" w:h="16383" w:orient="portrait"/>
        </w:sectPr>
      </w:pPr>
    </w:p>
    <w:bookmarkEnd w:id="3"/>
    <w:bookmarkEnd w:id="0"/>
    <w:bookmarkStart w:name="block-3516233" w:id="4"/>
    <w:p>
      <w:pPr>
        <w:spacing w:before="0" w:after="0" w:line="276"/>
        <w:ind w:firstLine="600"/>
        <w:jc w:val="left"/>
      </w:pPr>
      <w:bookmarkStart w:name="_Toc118729915" w:id="5"/>
      <w:bookmarkEnd w:id="5"/>
      <w:r>
        <w:rPr>
          <w:rFonts w:ascii="Times New Roman" w:hAnsi="Times New Roman"/>
          <w:b/>
          <w:i w:val="false"/>
          <w:color w:val="000000"/>
          <w:sz w:val="28"/>
        </w:rPr>
        <w:t>ПОЯСНИТЕЛЬНАЯ ЗАПИСКА</w:t>
      </w:r>
    </w:p>
    <w:p>
      <w:pPr>
        <w:spacing w:before="0" w:after="0" w:line="276"/>
        <w:ind w:firstLine="600"/>
        <w:jc w:val="both"/>
      </w:pPr>
      <w:r>
        <w:rPr>
          <w:rFonts w:ascii="Times New Roman" w:hAnsi="Times New Roman"/>
          <w:b w:val="false"/>
          <w:i w:val="false"/>
          <w:color w:val="000000"/>
          <w:sz w:val="28"/>
        </w:rPr>
        <w:t>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pPr>
        <w:spacing w:before="0" w:after="0" w:line="264"/>
        <w:ind w:firstLine="600"/>
        <w:jc w:val="both"/>
      </w:pPr>
      <w:r>
        <w:rPr>
          <w:rFonts w:ascii="Times New Roman" w:hAnsi="Times New Roman"/>
          <w:b w:val="false"/>
          <w:i w:val="false"/>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pPr>
        <w:spacing w:before="0" w:after="0" w:line="264"/>
        <w:ind w:firstLine="600"/>
        <w:jc w:val="both"/>
      </w:pPr>
      <w:r>
        <w:rPr>
          <w:rFonts w:ascii="Times New Roman" w:hAnsi="Times New Roman"/>
          <w:b w:val="false"/>
          <w:i w:val="false"/>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spacing w:before="0" w:after="0" w:line="264"/>
        <w:ind w:firstLine="600"/>
        <w:jc w:val="both"/>
      </w:pPr>
      <w:r>
        <w:rPr>
          <w:rFonts w:ascii="Times New Roman" w:hAnsi="Times New Roman"/>
          <w:b w:val="false"/>
          <w:i w:val="false"/>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spacing w:before="0" w:after="0" w:line="264"/>
        <w:ind w:firstLine="600"/>
        <w:jc w:val="both"/>
      </w:pPr>
      <w:r>
        <w:rPr>
          <w:rFonts w:ascii="Times New Roman" w:hAnsi="Times New Roman"/>
          <w:b w:val="false"/>
          <w:i w:val="false"/>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spacing w:before="0" w:after="0" w:line="264"/>
        <w:ind w:firstLine="600"/>
        <w:jc w:val="both"/>
      </w:pPr>
      <w:r>
        <w:rPr>
          <w:rFonts w:ascii="Times New Roman" w:hAnsi="Times New Roman"/>
          <w:b w:val="false"/>
          <w:i w:val="false"/>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spacing w:before="0" w:after="0" w:line="264"/>
        <w:ind w:firstLine="600"/>
        <w:jc w:val="both"/>
      </w:pPr>
      <w:r>
        <w:rPr>
          <w:rFonts w:ascii="Times New Roman" w:hAnsi="Times New Roman"/>
          <w:b w:val="false"/>
          <w:i w:val="false"/>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spacing w:before="0" w:after="0" w:line="264"/>
        <w:ind w:firstLine="600"/>
        <w:jc w:val="both"/>
      </w:pPr>
      <w:r>
        <w:rPr>
          <w:rFonts w:ascii="Times New Roman" w:hAnsi="Times New Roman"/>
          <w:b w:val="false"/>
          <w:i w:val="false"/>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pPr>
        <w:spacing w:before="0" w:after="0" w:line="264"/>
        <w:ind w:firstLine="600"/>
        <w:jc w:val="both"/>
      </w:pPr>
      <w:r>
        <w:rPr>
          <w:rFonts w:ascii="Times New Roman" w:hAnsi="Times New Roman"/>
          <w:b w:val="false"/>
          <w:i w:val="false"/>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spacing w:before="0" w:after="0" w:line="264"/>
        <w:ind w:firstLine="600"/>
        <w:jc w:val="both"/>
      </w:pPr>
      <w:r>
        <w:rPr>
          <w:rFonts w:ascii="Times New Roman" w:hAnsi="Times New Roman"/>
          <w:b w:val="false"/>
          <w:i w:val="false"/>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spacing w:before="0" w:after="0" w:line="264"/>
        <w:ind w:firstLine="600"/>
        <w:jc w:val="both"/>
      </w:pPr>
      <w:r>
        <w:rPr>
          <w:rFonts w:ascii="Times New Roman" w:hAnsi="Times New Roman"/>
          <w:b w:val="false"/>
          <w:i w:val="false"/>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spacing w:before="0" w:after="0" w:line="264"/>
        <w:ind w:firstLine="600"/>
        <w:jc w:val="both"/>
      </w:pPr>
      <w:r>
        <w:rPr>
          <w:rFonts w:ascii="Times New Roman" w:hAnsi="Times New Roman"/>
          <w:b w:val="false"/>
          <w:i w:val="false"/>
          <w:color w:val="000000"/>
          <w:sz w:val="28"/>
        </w:rPr>
        <w:t xml:space="preserve">Согласно данной точке зрения главными целями изучения предмета «Химия» на базовом уровне (10 </w:t>
      </w:r>
      <w:r>
        <w:rPr>
          <w:rFonts w:ascii="Calibri" w:hAnsi="Calibri"/>
          <w:b w:val="false"/>
          <w:i w:val="false"/>
          <w:color w:val="000000"/>
          <w:sz w:val="28"/>
        </w:rPr>
        <w:t>–</w:t>
      </w:r>
      <w:r>
        <w:rPr>
          <w:rFonts w:ascii="Times New Roman" w:hAnsi="Times New Roman"/>
          <w:b w:val="false"/>
          <w:i w:val="false"/>
          <w:color w:val="000000"/>
          <w:sz w:val="28"/>
        </w:rPr>
        <w:t>11 кл.) являются:</w:t>
      </w:r>
    </w:p>
    <w:p>
      <w:pPr>
        <w:numPr>
          <w:ilvl w:val="0"/>
          <w:numId w:val="1"/>
        </w:numPr>
        <w:spacing w:before="0" w:after="0" w:line="264"/>
        <w:jc w:val="both"/>
      </w:pPr>
      <w:r>
        <w:rPr>
          <w:rFonts w:ascii="Times New Roman" w:hAnsi="Times New Roman"/>
          <w:b w:val="false"/>
          <w:i w:val="false"/>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numPr>
          <w:ilvl w:val="0"/>
          <w:numId w:val="1"/>
        </w:numPr>
        <w:spacing w:before="0" w:after="0" w:line="264"/>
        <w:jc w:val="both"/>
      </w:pPr>
      <w:r>
        <w:rPr>
          <w:rFonts w:ascii="Times New Roman" w:hAnsi="Times New Roman"/>
          <w:b w:val="false"/>
          <w:i w:val="false"/>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numPr>
          <w:ilvl w:val="0"/>
          <w:numId w:val="1"/>
        </w:numPr>
        <w:spacing w:before="0" w:after="0" w:line="264"/>
        <w:jc w:val="both"/>
      </w:pPr>
      <w:r>
        <w:rPr>
          <w:rFonts w:ascii="Times New Roman" w:hAnsi="Times New Roman"/>
          <w:b w:val="false"/>
          <w:i w:val="false"/>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spacing w:before="0" w:after="0" w:line="264"/>
        <w:ind w:firstLine="600"/>
        <w:jc w:val="both"/>
      </w:pPr>
      <w:r>
        <w:rPr>
          <w:rFonts w:ascii="Times New Roman" w:hAnsi="Times New Roman"/>
          <w:b w:val="false"/>
          <w:i w:val="false"/>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spacing w:before="0" w:after="0" w:line="264"/>
        <w:ind w:firstLine="600"/>
        <w:jc w:val="both"/>
      </w:pPr>
      <w:r>
        <w:rPr>
          <w:rFonts w:ascii="Times New Roman" w:hAnsi="Times New Roman"/>
          <w:b w:val="false"/>
          <w:i w:val="false"/>
          <w:color w:val="000000"/>
          <w:sz w:val="28"/>
        </w:rPr>
        <w:t>В связи с этим при изучении предмета «Химия» доминирующее значение приобретают такие цели и задачи, как:</w:t>
      </w:r>
    </w:p>
    <w:p>
      <w:pPr>
        <w:spacing w:before="0" w:after="0" w:line="264"/>
        <w:ind w:firstLine="600"/>
        <w:jc w:val="both"/>
      </w:pPr>
      <w:r>
        <w:rPr>
          <w:rFonts w:ascii="Times New Roman" w:hAnsi="Times New Roman"/>
          <w:b w:val="false"/>
          <w:i w:val="false"/>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spacing w:before="0" w:after="0" w:line="264"/>
        <w:ind w:firstLine="600"/>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spacing w:before="0" w:after="0" w:line="264"/>
        <w:ind w:firstLine="600"/>
        <w:jc w:val="both"/>
      </w:pPr>
      <w:r>
        <w:rPr>
          <w:rFonts w:ascii="Times New Roman" w:hAnsi="Times New Roman"/>
          <w:b w:val="false"/>
          <w:i w:val="false"/>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spacing w:before="0" w:after="0" w:line="264"/>
        <w:ind w:firstLine="600"/>
        <w:jc w:val="both"/>
      </w:pPr>
      <w:r>
        <w:rPr>
          <w:rFonts w:ascii="Times New Roman" w:hAnsi="Times New Roman"/>
          <w:b w:val="false"/>
          <w:i w:val="false"/>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false"/>
          <w:i w:val="false"/>
          <w:color w:val="000000"/>
          <w:sz w:val="28"/>
        </w:rPr>
        <w:t>химическими явлениями.</w:t>
      </w:r>
    </w:p>
    <w:p>
      <w:pPr>
        <w:spacing w:before="0" w:after="0" w:line="264"/>
        <w:ind w:firstLine="600"/>
        <w:jc w:val="both"/>
      </w:pPr>
      <w:r>
        <w:rPr>
          <w:rFonts w:ascii="Times New Roman" w:hAnsi="Times New Roman"/>
          <w:b w:val="false"/>
          <w:i w:val="false"/>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spacing w:before="0" w:after="0" w:line="264"/>
        <w:ind w:firstLine="600"/>
        <w:jc w:val="both"/>
      </w:pPr>
      <w:r>
        <w:rPr>
          <w:rFonts w:ascii="Times New Roman" w:hAnsi="Times New Roman"/>
          <w:b w:val="false"/>
          <w:i w:val="false"/>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false"/>
          <w:i w:val="false"/>
          <w:color w:val="000000"/>
          <w:sz w:val="28"/>
        </w:rPr>
        <w:t>68 часов: в 10 классе – 34 часа (1 час в неделю), в 11 классе – 34 часа (1 час в неделю).</w:t>
      </w:r>
    </w:p>
    <w:bookmarkStart w:name="block-3516233" w:id="6"/>
    <w:p>
      <w:pPr>
        <w:sectPr>
          <w:pgSz w:w="11906" w:h="16383" w:orient="portrait"/>
        </w:sectPr>
      </w:pPr>
    </w:p>
    <w:bookmarkEnd w:id="6"/>
    <w:bookmarkEnd w:id="4"/>
    <w:bookmarkStart w:name="block-3516234" w:id="7"/>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pPr>
        <w:spacing w:before="0" w:after="0" w:line="264"/>
        <w:ind w:firstLine="600"/>
        <w:jc w:val="both"/>
      </w:pPr>
      <w:r>
        <w:rPr>
          <w:rFonts w:ascii="Times New Roman" w:hAnsi="Times New Roman"/>
          <w:b w:val="false"/>
          <w:i w:val="false"/>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pPr>
        <w:spacing w:before="0" w:after="0" w:line="264"/>
        <w:ind w:firstLine="600"/>
        <w:jc w:val="both"/>
      </w:pPr>
      <w:r>
        <w:rPr>
          <w:rFonts w:ascii="Times New Roman" w:hAnsi="Times New Roman"/>
          <w:b w:val="false"/>
          <w:i w:val="false"/>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spacing w:before="0" w:after="0" w:line="264"/>
        <w:ind w:firstLine="600"/>
        <w:jc w:val="both"/>
      </w:pPr>
      <w:r>
        <w:rPr>
          <w:rFonts w:ascii="Times New Roman" w:hAnsi="Times New Roman"/>
          <w:b w:val="false"/>
          <w:i w:val="false"/>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pPr>
        <w:spacing w:before="0" w:after="0" w:line="264"/>
        <w:ind w:firstLine="600"/>
        <w:jc w:val="both"/>
      </w:pPr>
      <w:r>
        <w:rPr>
          <w:rFonts w:ascii="Times New Roman" w:hAnsi="Times New Roman"/>
          <w:b w:val="false"/>
          <w:i w:val="false"/>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false"/>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false"/>
          <w:i w:val="false"/>
          <w:color w:val="000000"/>
          <w:sz w:val="28"/>
        </w:rPr>
        <w:t xml:space="preserve"> Токсичность аренов. Генетическая связь между углеводородами, принадлежащими к различным классам. </w:t>
      </w:r>
    </w:p>
    <w:p>
      <w:pPr>
        <w:spacing w:before="0" w:after="0" w:line="264"/>
        <w:ind w:firstLine="600"/>
        <w:jc w:val="both"/>
      </w:pPr>
      <w:r>
        <w:rPr>
          <w:rFonts w:ascii="Times New Roman" w:hAnsi="Times New Roman"/>
          <w:b w:val="false"/>
          <w:i w:val="false"/>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false"/>
          <w:i w:val="false"/>
          <w:color w:val="000000"/>
          <w:sz w:val="28"/>
          <w:u w:val="single"/>
        </w:rPr>
        <w:t>практической работы</w:t>
      </w:r>
      <w:r>
        <w:rPr>
          <w:rFonts w:ascii="Times New Roman" w:hAnsi="Times New Roman"/>
          <w:b w:val="false"/>
          <w:i w:val="false"/>
          <w:color w:val="000000"/>
          <w:sz w:val="28"/>
        </w:rPr>
        <w:t xml:space="preserve">: получение этилена и изучение его свойств. </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pPr>
        <w:spacing w:before="0" w:after="0" w:line="264"/>
        <w:ind w:firstLine="600"/>
        <w:jc w:val="both"/>
      </w:pPr>
      <w:r>
        <w:rPr>
          <w:rFonts w:ascii="Times New Roman" w:hAnsi="Times New Roman"/>
          <w:b w:val="false"/>
          <w:i w:val="false"/>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pPr>
        <w:spacing w:before="0" w:after="0" w:line="264"/>
        <w:ind w:firstLine="600"/>
        <w:jc w:val="both"/>
      </w:pPr>
      <w:r>
        <w:rPr>
          <w:rFonts w:ascii="Times New Roman" w:hAnsi="Times New Roman"/>
          <w:b w:val="false"/>
          <w:i w:val="false"/>
          <w:color w:val="000000"/>
          <w:sz w:val="28"/>
        </w:rPr>
        <w:t xml:space="preserve">Фенол: строение молекулы, физические и химические свойства. Токсичность фенола. Применение фенола. </w:t>
      </w:r>
    </w:p>
    <w:p>
      <w:pPr>
        <w:spacing w:before="0" w:after="0" w:line="264"/>
        <w:ind w:firstLine="600"/>
        <w:jc w:val="both"/>
      </w:pPr>
      <w:r>
        <w:rPr>
          <w:rFonts w:ascii="Times New Roman" w:hAnsi="Times New Roman"/>
          <w:b w:val="false"/>
          <w:i w:val="false"/>
          <w:color w:val="000000"/>
          <w:sz w:val="28"/>
        </w:rPr>
        <w:t xml:space="preserve">Альдегиды и </w:t>
      </w:r>
      <w:r>
        <w:rPr>
          <w:rFonts w:ascii="Times New Roman" w:hAnsi="Times New Roman"/>
          <w:b w:val="false"/>
          <w:i/>
          <w:color w:val="000000"/>
          <w:sz w:val="28"/>
        </w:rPr>
        <w:t>кетоны</w:t>
      </w:r>
      <w:r>
        <w:rPr>
          <w:rFonts w:ascii="Times New Roman" w:hAnsi="Times New Roman"/>
          <w:b w:val="false"/>
          <w:i w:val="false"/>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pPr>
        <w:spacing w:before="0" w:after="0" w:line="264"/>
        <w:ind w:firstLine="600"/>
        <w:jc w:val="both"/>
      </w:pPr>
      <w:r>
        <w:rPr>
          <w:rFonts w:ascii="Times New Roman" w:hAnsi="Times New Roman"/>
          <w:b w:val="false"/>
          <w:i w:val="false"/>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pPr>
        <w:spacing w:before="0" w:after="0" w:line="264"/>
        <w:ind w:firstLine="600"/>
        <w:jc w:val="both"/>
      </w:pPr>
      <w:r>
        <w:rPr>
          <w:rFonts w:ascii="Times New Roman" w:hAnsi="Times New Roman"/>
          <w:b w:val="false"/>
          <w:i w:val="false"/>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pPr>
        <w:spacing w:before="0" w:after="0" w:line="264"/>
        <w:ind w:firstLine="600"/>
        <w:jc w:val="both"/>
      </w:pPr>
      <w:r>
        <w:rPr>
          <w:rFonts w:ascii="Times New Roman" w:hAnsi="Times New Roman"/>
          <w:b w:val="false"/>
          <w:i w:val="false"/>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pPr>
        <w:spacing w:before="0" w:after="0" w:line="264"/>
        <w:ind w:firstLine="600"/>
        <w:jc w:val="both"/>
      </w:pPr>
      <w:r>
        <w:rPr>
          <w:rFonts w:ascii="Times New Roman" w:hAnsi="Times New Roman"/>
          <w:b w:val="false"/>
          <w:i w:val="false"/>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pPr>
        <w:spacing w:before="0" w:after="0" w:line="264"/>
        <w:ind w:firstLine="600"/>
        <w:jc w:val="both"/>
      </w:pPr>
      <w:r>
        <w:rPr>
          <w:rFonts w:ascii="Times New Roman" w:hAnsi="Times New Roman"/>
          <w:b w:val="false"/>
          <w:i w:val="false"/>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наблюдение и описание демонстрационных опытов: денатурация белков при нагревании, цветные реакции белков.</w:t>
      </w:r>
    </w:p>
    <w:p>
      <w:pPr>
        <w:spacing w:before="0" w:after="0" w:line="264"/>
        <w:ind w:firstLine="600"/>
        <w:jc w:val="both"/>
      </w:pPr>
      <w:r>
        <w:rPr>
          <w:rFonts w:ascii="Times New Roman" w:hAnsi="Times New Roman"/>
          <w:b/>
          <w:i w:val="false"/>
          <w:color w:val="000000"/>
          <w:sz w:val="28"/>
        </w:rPr>
        <w:t>Высокомолекулярные соединения</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природных и искусственных волокон, пластмасс, каучуков.</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spacing w:before="0" w:after="0" w:line="264"/>
        <w:ind w:firstLine="600"/>
        <w:jc w:val="both"/>
      </w:pPr>
      <w:r>
        <w:rPr>
          <w:rFonts w:ascii="Times New Roman" w:hAnsi="Times New Roman"/>
          <w:b w:val="false"/>
          <w:i w:val="false"/>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11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И НЕОРГАНИЧЕСКАЯ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pPr>
        <w:spacing w:before="0" w:after="0" w:line="264"/>
        <w:ind w:firstLine="600"/>
        <w:jc w:val="both"/>
      </w:pPr>
      <w:r>
        <w:rPr>
          <w:rFonts w:ascii="Times New Roman" w:hAnsi="Times New Roman"/>
          <w:b w:val="false"/>
          <w:i w:val="false"/>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pPr>
        <w:spacing w:before="0" w:after="0" w:line="264"/>
        <w:ind w:firstLine="600"/>
        <w:jc w:val="both"/>
      </w:pPr>
      <w:r>
        <w:rPr>
          <w:rFonts w:ascii="Times New Roman" w:hAnsi="Times New Roman"/>
          <w:b w:val="false"/>
          <w:i w:val="false"/>
          <w:color w:val="000000"/>
          <w:sz w:val="28"/>
        </w:rPr>
        <w:t>Понятие о дисперсных системах. Истинные и коллоидные растворы. Массовая доля вещества в растворе.</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spacing w:before="0" w:after="0" w:line="264"/>
        <w:ind w:firstLine="600"/>
        <w:jc w:val="both"/>
      </w:pPr>
      <w:r>
        <w:rPr>
          <w:rFonts w:ascii="Times New Roman" w:hAnsi="Times New Roman"/>
          <w:b w:val="false"/>
          <w:i w:val="false"/>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spacing w:before="0" w:after="0" w:line="264"/>
        <w:ind w:firstLine="600"/>
        <w:jc w:val="both"/>
      </w:pPr>
      <w:r>
        <w:rPr>
          <w:rFonts w:ascii="Times New Roman" w:hAnsi="Times New Roman"/>
          <w:b w:val="false"/>
          <w:i w:val="false"/>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pPr>
        <w:spacing w:before="0" w:after="0" w:line="264"/>
        <w:ind w:firstLine="600"/>
        <w:jc w:val="both"/>
      </w:pPr>
      <w:r>
        <w:rPr>
          <w:rFonts w:ascii="Times New Roman" w:hAnsi="Times New Roman"/>
          <w:b w:val="false"/>
          <w:i w:val="false"/>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pPr>
        <w:spacing w:before="0" w:after="0" w:line="264"/>
        <w:ind w:firstLine="600"/>
        <w:jc w:val="both"/>
      </w:pPr>
      <w:r>
        <w:rPr>
          <w:rFonts w:ascii="Times New Roman" w:hAnsi="Times New Roman"/>
          <w:b w:val="false"/>
          <w:i w:val="false"/>
          <w:color w:val="000000"/>
          <w:sz w:val="28"/>
        </w:rPr>
        <w:t xml:space="preserve">Окислительно-восстановительные реакции.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spacing w:before="0" w:after="0" w:line="264"/>
        <w:ind w:firstLine="600"/>
        <w:jc w:val="both"/>
      </w:pPr>
      <w:r>
        <w:rPr>
          <w:rFonts w:ascii="Times New Roman" w:hAnsi="Times New Roman"/>
          <w:b w:val="false"/>
          <w:i w:val="false"/>
          <w:color w:val="000000"/>
          <w:sz w:val="28"/>
        </w:rPr>
        <w:t>Применение важнейших неметаллов и их соединений.</w:t>
      </w:r>
    </w:p>
    <w:p>
      <w:pPr>
        <w:spacing w:before="0" w:after="0" w:line="264"/>
        <w:ind w:firstLine="600"/>
        <w:jc w:val="both"/>
      </w:pPr>
      <w:r>
        <w:rPr>
          <w:rFonts w:ascii="Times New Roman" w:hAnsi="Times New Roman"/>
          <w:b w:val="false"/>
          <w:i w:val="false"/>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spacing w:before="0" w:after="0" w:line="264"/>
        <w:ind w:firstLine="600"/>
        <w:jc w:val="both"/>
      </w:pPr>
      <w:r>
        <w:rPr>
          <w:rFonts w:ascii="Times New Roman" w:hAnsi="Times New Roman"/>
          <w:b w:val="false"/>
          <w:i w:val="false"/>
          <w:color w:val="000000"/>
          <w:sz w:val="28"/>
        </w:rPr>
        <w:t xml:space="preserve">Химические свойства важнейших металлов (натрий, калий, кальций, магний, алюминий, цинк, хром, железо, медь) и их соединений. </w:t>
      </w:r>
    </w:p>
    <w:p>
      <w:pPr>
        <w:spacing w:before="0" w:after="0" w:line="264"/>
        <w:ind w:firstLine="600"/>
        <w:jc w:val="both"/>
      </w:pPr>
      <w:r>
        <w:rPr>
          <w:rFonts w:ascii="Times New Roman" w:hAnsi="Times New Roman"/>
          <w:b w:val="false"/>
          <w:i w:val="false"/>
          <w:color w:val="000000"/>
          <w:sz w:val="28"/>
        </w:rPr>
        <w:t>Общие способы получения металлов. Применение металлов в быту и технике.</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Представления об общих научных принципах промышленного получения важнейших веществ. </w:t>
      </w:r>
    </w:p>
    <w:p>
      <w:pPr>
        <w:spacing w:before="0" w:after="0" w:line="264"/>
        <w:ind w:firstLine="600"/>
        <w:jc w:val="both"/>
      </w:pPr>
      <w:r>
        <w:rPr>
          <w:rFonts w:ascii="Times New Roman" w:hAnsi="Times New Roman"/>
          <w:b w:val="false"/>
          <w:i w:val="false"/>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макро- и микроэлементы, витамины, обмен веществ в организме.</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spacing w:before="0" w:after="0" w:line="264"/>
        <w:ind w:left="120"/>
        <w:jc w:val="both"/>
      </w:pPr>
    </w:p>
    <w:bookmarkStart w:name="block-3516234" w:id="8"/>
    <w:p>
      <w:pPr>
        <w:sectPr>
          <w:pgSz w:w="11906" w:h="16383" w:orient="portrait"/>
        </w:sectPr>
      </w:pPr>
    </w:p>
    <w:bookmarkEnd w:id="8"/>
    <w:bookmarkEnd w:id="7"/>
    <w:bookmarkStart w:name="block-3516235" w:id="9"/>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БАЗОВОМ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pPr>
        <w:spacing w:before="0" w:after="0" w:line="264"/>
        <w:ind w:firstLine="600"/>
        <w:jc w:val="both"/>
      </w:pPr>
      <w:r>
        <w:rPr>
          <w:rFonts w:ascii="Times New Roman" w:hAnsi="Times New Roman"/>
          <w:b w:val="false"/>
          <w:i w:val="false"/>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pPr>
        <w:spacing w:before="0" w:after="0" w:line="264"/>
        <w:ind w:firstLine="600"/>
        <w:jc w:val="both"/>
      </w:pPr>
      <w:r>
        <w:rPr>
          <w:rFonts w:ascii="Times New Roman" w:hAnsi="Times New Roman"/>
          <w:b w:val="false"/>
          <w:i w:val="false"/>
          <w:color w:val="000000"/>
          <w:sz w:val="28"/>
        </w:rPr>
        <w:t xml:space="preserve">наличие мотивации к обучению; </w:t>
      </w:r>
    </w:p>
    <w:p>
      <w:pPr>
        <w:spacing w:before="0" w:after="0" w:line="264"/>
        <w:ind w:firstLine="600"/>
        <w:jc w:val="both"/>
      </w:pPr>
      <w:r>
        <w:rPr>
          <w:rFonts w:ascii="Times New Roman" w:hAnsi="Times New Roman"/>
          <w:b w:val="false"/>
          <w:i w:val="false"/>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pPr>
        <w:spacing w:before="0" w:after="0" w:line="264"/>
        <w:ind w:firstLine="600"/>
        <w:jc w:val="both"/>
      </w:pPr>
      <w:r>
        <w:rPr>
          <w:rFonts w:ascii="Times New Roman" w:hAnsi="Times New Roman"/>
          <w:b w:val="false"/>
          <w:i w:val="false"/>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spacing w:before="0" w:after="0" w:line="264"/>
        <w:ind w:firstLine="600"/>
        <w:jc w:val="both"/>
      </w:pPr>
      <w:r>
        <w:rPr>
          <w:rFonts w:ascii="Times New Roman" w:hAnsi="Times New Roman"/>
          <w:b w:val="false"/>
          <w:i w:val="false"/>
          <w:color w:val="000000"/>
          <w:sz w:val="28"/>
        </w:rPr>
        <w:t>наличие правосознания экологической культуры и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false"/>
          <w:i w:val="false"/>
          <w:color w:val="000000"/>
          <w:sz w:val="28"/>
        </w:rPr>
        <w:t>,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сформированности 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учебного предмета «Химия»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всесторонне её рассматривать;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 xml:space="preserve">выбирать основания и критерии для классификации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line="264"/>
        <w:ind w:firstLine="600"/>
        <w:jc w:val="both"/>
      </w:pPr>
      <w:r>
        <w:rPr>
          <w:rFonts w:ascii="Times New Roman" w:hAnsi="Times New Roman"/>
          <w:b w:val="false"/>
          <w:i w:val="false"/>
          <w:color w:val="000000"/>
          <w:sz w:val="28"/>
        </w:rPr>
        <w:t>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spacing w:before="0" w:after="0" w:line="264"/>
        <w:ind w:firstLine="600"/>
        <w:jc w:val="both"/>
      </w:pPr>
      <w:r>
        <w:rPr>
          <w:rFonts w:ascii="Times New Roman" w:hAnsi="Times New Roman"/>
          <w:b w:val="false"/>
          <w:i w:val="false"/>
          <w:color w:val="000000"/>
          <w:sz w:val="28"/>
        </w:rPr>
        <w:t>осуществлять самоконтроль своей деятельности на основе самоанализа и самооценки.</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spacing w:before="0" w:after="0" w:line="264"/>
        <w:ind w:firstLine="600"/>
        <w:jc w:val="both"/>
      </w:pPr>
      <w:r>
        <w:rPr>
          <w:rFonts w:ascii="Times New Roman" w:hAnsi="Times New Roman"/>
          <w:b w:val="false"/>
          <w:i w:val="false"/>
          <w:color w:val="000000"/>
          <w:sz w:val="28"/>
        </w:rPr>
        <w:t xml:space="preserve">сформированность умения определять виды химической связи в органических соединениях (одинарные и кратные); </w:t>
      </w:r>
    </w:p>
    <w:p>
      <w:pPr>
        <w:spacing w:before="0" w:after="0" w:line="264"/>
        <w:ind w:firstLine="600"/>
        <w:jc w:val="both"/>
      </w:pPr>
      <w:r>
        <w:rPr>
          <w:rFonts w:ascii="Times New Roman" w:hAnsi="Times New Roman"/>
          <w:b w:val="false"/>
          <w:i w:val="false"/>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spacing w:before="0" w:after="0" w:line="264"/>
        <w:ind w:firstLine="600"/>
        <w:jc w:val="both"/>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spacing w:before="0" w:after="0" w:line="264"/>
        <w:ind w:firstLine="600"/>
        <w:jc w:val="both"/>
      </w:pPr>
      <w:r>
        <w:rPr>
          <w:rFonts w:ascii="Times New Roman" w:hAnsi="Times New Roman"/>
          <w:b w:val="false"/>
          <w:i w:val="false"/>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spacing w:before="0" w:after="0" w:line="264"/>
        <w:ind w:firstLine="600"/>
        <w:jc w:val="both"/>
      </w:pPr>
      <w:r>
        <w:rPr>
          <w:rFonts w:ascii="Times New Roman" w:hAnsi="Times New Roman"/>
          <w:b w:val="false"/>
          <w:i w:val="false"/>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spacing w:before="0" w:after="0" w:line="264"/>
        <w:ind w:firstLine="600"/>
        <w:jc w:val="both"/>
      </w:pPr>
      <w:r>
        <w:rPr>
          <w:rFonts w:ascii="Times New Roman" w:hAnsi="Times New Roman"/>
          <w:b w:val="false"/>
          <w:i w:val="false"/>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pPr>
        <w:spacing w:before="0" w:after="0" w:line="264"/>
        <w:ind w:firstLine="600"/>
        <w:jc w:val="both"/>
      </w:pPr>
      <w:r>
        <w:rPr>
          <w:rFonts w:ascii="Times New Roman" w:hAnsi="Times New Roman"/>
          <w:b w:val="false"/>
          <w:i w:val="false"/>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pPr>
        <w:spacing w:before="0" w:after="0" w:line="264"/>
        <w:ind w:firstLine="600"/>
        <w:jc w:val="both"/>
      </w:pPr>
      <w:r>
        <w:rPr>
          <w:rFonts w:ascii="Times New Roman" w:hAnsi="Times New Roman"/>
          <w:b w:val="false"/>
          <w:i w:val="false"/>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spacing w:before="0" w:after="0" w:line="264"/>
        <w:ind w:firstLine="600"/>
        <w:jc w:val="both"/>
      </w:pPr>
      <w:r>
        <w:rPr>
          <w:rFonts w:ascii="Times New Roman" w:hAnsi="Times New Roman"/>
          <w:b w:val="false"/>
          <w:i w:val="false"/>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bookmarkStart w:name="block-3516235" w:id="10"/>
    <w:p>
      <w:pPr>
        <w:sectPr>
          <w:pgSz w:w="11906" w:h="16383" w:orient="portrait"/>
        </w:sectPr>
      </w:pPr>
    </w:p>
    <w:bookmarkEnd w:id="10"/>
    <w:bookmarkEnd w:id="9"/>
    <w:bookmarkStart w:name="block-3516236" w:id="11"/>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138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Карбоновые кислоты. Сложные эфиры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Каучуки. Волокна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Периодический закон и Периодическая система химических элементов Д. И. Менделеева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1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неорганических и органических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жизнь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bookmarkStart w:name="block-3516236" w:id="12"/>
    <w:p>
      <w:pPr>
        <w:sectPr>
          <w:pgSz w:w="16383" w:h="11906" w:orient="landscape"/>
        </w:sectPr>
      </w:pPr>
    </w:p>
    <w:bookmarkEnd w:id="12"/>
    <w:bookmarkEnd w:id="11"/>
    <w:bookmarkStart w:name="block-3516237" w:id="13"/>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её возникновение, развитие и значение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 её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состав и строение, гомологический 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состав и строение, свойства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Этилен и пропилен — простейшие представители алкенов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«Получение этилена и изучение его свойств»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Бутадиен-1,3 и метилбутадиен-1,3. Получение синтетического каучука и резины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уравнению химической реакции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бензол и толуол. Токсичность аренов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принадлежащих к различным классам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«Углеводороды»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метанол и этанол. Водородная связь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и химические свойства, применение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формальдегид и ацетальдегид. Ацетон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муравьиная и уксусная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«Свойства раствора уксусной кислоты»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Стеариновая и олеиновая кислоты, как представители высших карбоновых кислот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как производные карбоновых кислот. Гидролиз сложных эфиров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гидролиз, применение, биологическая роль жиров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состав, классификация. Важнейшие представители: глюкоза, фруктоза, сахароза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Крахмал и целлюлоза как природные полимеры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«Кислородсодержащие органические соединения»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метиламин и анилин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7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как амфотерные органические соединения, их биологическое значение. Пептиды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как природные высокомолекулярные соединения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методы синтеза высокомолекулярных соединений. Пластмассы, каучуки, волокна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54"/>
        <w:gridCol w:w="3760"/>
        <w:gridCol w:w="1038"/>
        <w:gridCol w:w="2012"/>
        <w:gridCol w:w="2165"/>
        <w:gridCol w:w="1513"/>
        <w:gridCol w:w="2652"/>
      </w:tblGrid>
      <w:tr>
        <w:trPr>
          <w:trHeight w:val="300" w:hRule="atLeast"/>
          <w:trHeight w:val="144" w:hRule="atLeast"/>
        </w:trPr>
        <w:tc>
          <w:tcPr>
            <w:tcW w:w="3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1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элемент. Атом. Электронная конфигурация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Химическая связь, её виды; механизмы образования ковалентной связи. Водородная связь</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Электроотрицательность. Степень окисления. Вещества молекулярного и немолекулярного строения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80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Истинные и коллоидные растворы. Массовая доля вещества в растворе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44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реакции. Обратимые реакции. Химическое равновесие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«Влияние различных факторов на скорость химической реакции»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Понятие об электролизе расплавов и растворов солей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«Теоретические основы химии»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Электрохимический ряд напряжений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важнейших металлов (натрий, калий, кальций, магний, алюминий)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хрома, меди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цинка, железа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свойства неметаллов. Аллотропия неметаллов (на примере кислорода, серы, фосфора и углерода)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галогенов, серы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азота, фософра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углерода, кремния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важнейших неметаллов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"Неметаллы"»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«Металлы» и «Неметаллы»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Неорганические и органические кислоты. Неорганические и органические основания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мире веществ и материалов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516237" w:id="14"/>
    <w:p>
      <w:pPr>
        <w:sectPr>
          <w:pgSz w:w="16383" w:h="11906" w:orient="landscape"/>
        </w:sectPr>
      </w:pPr>
    </w:p>
    <w:bookmarkEnd w:id="14"/>
    <w:bookmarkEnd w:id="13"/>
    <w:bookmarkStart w:name="block-3516238" w:id="1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cbcdb3f8-8975-45f3-8500-7cf831c9e7c1" w:id="16"/>
      <w:r>
        <w:rPr>
          <w:rFonts w:ascii="Times New Roman" w:hAnsi="Times New Roman"/>
          <w:b w:val="false"/>
          <w:i w:val="false"/>
          <w:color w:val="000000"/>
          <w:sz w:val="28"/>
        </w:rPr>
        <w:t>• Химия, 10 класс/ Габриелян О.С., Остроумов И.Г., Сладков С.А., Акционерное общество «Издательство «Просвещение»</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8fba8a36-d6ca-4766-9b15-f8f83508d470" w:id="17"/>
      <w:r>
        <w:rPr>
          <w:rFonts w:ascii="Times New Roman" w:hAnsi="Times New Roman"/>
          <w:b w:val="false"/>
          <w:i w:val="false"/>
          <w:color w:val="000000"/>
          <w:sz w:val="28"/>
        </w:rPr>
        <w:t>Химия ,11 класс/ Рудзитис, Фельдман, Просвещение</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3516238" w:id="18"/>
    <w:p>
      <w:pPr>
        <w:sectPr>
          <w:pgSz w:w="11906" w:h="16383" w:orient="portrait"/>
        </w:sectPr>
      </w:pPr>
    </w:p>
    <w:bookmarkEnd w:id="18"/>
    <w:bookmarkEnd w:id="1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